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drawing>
                <wp:inline distT="0" distB="0" distL="0" distR="0">
                  <wp:extent cx="5274310" cy="3712210"/>
                  <wp:effectExtent l="19050" t="0" r="2540" b="0"/>
                  <wp:docPr id="1" name="圖片 0" descr="150397477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7295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1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C3" w:rsidTr="003B42C3">
        <w:tc>
          <w:tcPr>
            <w:tcW w:w="8522" w:type="dxa"/>
          </w:tcPr>
          <w:p w:rsidR="003B42C3" w:rsidRDefault="003B42C3"/>
        </w:tc>
      </w:tr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397476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6073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C3" w:rsidTr="003B42C3">
        <w:tc>
          <w:tcPr>
            <w:tcW w:w="8522" w:type="dxa"/>
          </w:tcPr>
          <w:p w:rsidR="003B42C3" w:rsidRDefault="003B42C3"/>
        </w:tc>
      </w:tr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397476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6420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C3" w:rsidTr="003B42C3">
        <w:tc>
          <w:tcPr>
            <w:tcW w:w="8522" w:type="dxa"/>
          </w:tcPr>
          <w:p w:rsidR="003B42C3" w:rsidRDefault="003B42C3"/>
        </w:tc>
      </w:tr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3974767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6702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C3" w:rsidTr="003B42C3">
        <w:tc>
          <w:tcPr>
            <w:tcW w:w="8522" w:type="dxa"/>
          </w:tcPr>
          <w:p w:rsidR="003B42C3" w:rsidRDefault="003B42C3"/>
        </w:tc>
      </w:tr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3974765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6558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C3" w:rsidTr="003B42C3">
        <w:tc>
          <w:tcPr>
            <w:tcW w:w="8522" w:type="dxa"/>
          </w:tcPr>
          <w:p w:rsidR="003B42C3" w:rsidRDefault="003B42C3"/>
        </w:tc>
      </w:tr>
      <w:tr w:rsidR="003B42C3" w:rsidTr="003B42C3">
        <w:tc>
          <w:tcPr>
            <w:tcW w:w="8522" w:type="dxa"/>
          </w:tcPr>
          <w:p w:rsidR="003B42C3" w:rsidRDefault="003B42C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397476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747627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5FA" w:rsidRDefault="001C35FA" w:rsidP="003B42C3"/>
    <w:sectPr w:rsidR="001C35FA" w:rsidSect="001C35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42C3"/>
    <w:rsid w:val="001C35FA"/>
    <w:rsid w:val="003B42C3"/>
    <w:rsid w:val="00926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2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42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2017-08-29T03:36:00Z</dcterms:created>
  <dcterms:modified xsi:type="dcterms:W3CDTF">2017-08-29T03:38:00Z</dcterms:modified>
</cp:coreProperties>
</file>